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05687-75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Лисовского Владислава Петровича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19.05</w:t>
      </w:r>
      <w:r>
        <w:rPr>
          <w:rFonts w:ascii="Times New Roman" w:eastAsia="Times New Roman" w:hAnsi="Times New Roman" w:cs="Times New Roman"/>
          <w:sz w:val="28"/>
          <w:szCs w:val="28"/>
        </w:rPr>
        <w:t>.2026 в 00:01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Лисовский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18810086250000154773 от 05.03.2026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Лисовский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86 ХМ </w:t>
      </w:r>
      <w:r>
        <w:rPr>
          <w:rFonts w:ascii="Times New Roman" w:eastAsia="Times New Roman" w:hAnsi="Times New Roman" w:cs="Times New Roman"/>
          <w:sz w:val="28"/>
          <w:szCs w:val="28"/>
        </w:rPr>
        <w:t>905379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18810086250000154773 от 05.03.2026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Лисовского В.П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состояние здоровья,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считает возможным назначить наказание в виде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Лисовского Владислава Петровича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КоАП РФ,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1011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20">
    <w:name w:val="cat-UserDefined grp-28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